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2373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152-26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-950170242grp-34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721600466grp-33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Style w:val="cat-UserDefined1615795301grp-35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ООО «</w:t>
      </w:r>
      <w:r>
        <w:rPr>
          <w:rStyle w:val="cat-UserDefined523492856grp-36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4157198grp-37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по адресу: </w:t>
      </w:r>
      <w:r>
        <w:rPr>
          <w:rStyle w:val="cat-UserDefined932732660grp-38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по адресу: </w:t>
      </w:r>
      <w:r>
        <w:rPr>
          <w:rStyle w:val="cat-UserDefined-1878417319grp-39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208466200grp-29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 </w:t>
      </w:r>
      <w:r>
        <w:rPr>
          <w:rStyle w:val="cat-UserDefined677932326grp-40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14.10</w:t>
      </w:r>
      <w:r>
        <w:rPr>
          <w:rFonts w:ascii="Times New Roman" w:eastAsia="Times New Roman" w:hAnsi="Times New Roman" w:cs="Times New Roman"/>
          <w:sz w:val="28"/>
          <w:szCs w:val="28"/>
        </w:rPr>
        <w:t>.2026 в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 район, </w:t>
      </w:r>
      <w:r>
        <w:rPr>
          <w:rStyle w:val="cat-UserDefined-155084064grp-41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 </w:t>
      </w:r>
      <w:r>
        <w:rPr>
          <w:rStyle w:val="cat-UserDefined677932326grp-40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Style w:val="cat-UserDefined1519638453grp-43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14.10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 </w:t>
      </w:r>
      <w:r>
        <w:rPr>
          <w:rStyle w:val="cat-UserDefined677932326grp-40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14.10</w:t>
      </w:r>
      <w:r>
        <w:rPr>
          <w:rFonts w:ascii="Times New Roman" w:eastAsia="Times New Roman" w:hAnsi="Times New Roman" w:cs="Times New Roman"/>
          <w:sz w:val="28"/>
          <w:szCs w:val="28"/>
        </w:rPr>
        <w:t>.2026 в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Нефтеюганский район, </w:t>
      </w:r>
      <w:r>
        <w:rPr>
          <w:rStyle w:val="cat-UserDefined-155084064grp-41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УУП ОУУП и ПДН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от 29 апреля 2025 г. №262н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имелись достаточные основания полагать, что он потребил наркотические или </w:t>
      </w:r>
      <w:r>
        <w:rPr>
          <w:rFonts w:ascii="Times New Roman" w:eastAsia="Times New Roman" w:hAnsi="Times New Roman" w:cs="Times New Roman"/>
          <w:sz w:val="28"/>
          <w:szCs w:val="28"/>
        </w:rPr>
        <w:t>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.10.2026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5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резолюцией к КУСП №</w:t>
      </w:r>
      <w:r>
        <w:rPr>
          <w:rStyle w:val="cat-UserDefined-2117018997grp-42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14.10.2026;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КУСП №</w:t>
      </w:r>
      <w:r>
        <w:rPr>
          <w:rStyle w:val="cat-UserDefined-2117018997grp-42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14.10.2026 в ДЧ ОМВД поступило сообщение от охранника ООО «</w:t>
      </w:r>
      <w:r>
        <w:rPr>
          <w:rStyle w:val="cat-UserDefined2105279532grp-45rplc-5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-2099591579grp-44rplc-58"/>
          <w:rFonts w:ascii="Times New Roman" w:eastAsia="Times New Roman" w:hAnsi="Times New Roman" w:cs="Times New Roman"/>
          <w:sz w:val="28"/>
          <w:szCs w:val="28"/>
        </w:rPr>
        <w:t>Е***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на </w:t>
      </w:r>
      <w:r>
        <w:rPr>
          <w:rStyle w:val="cat-UserDefined-155084064grp-41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осмотре у сотрудника ООО </w:t>
      </w:r>
      <w:r>
        <w:rPr>
          <w:rStyle w:val="cat-UserDefined523492856grp-36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должности электромонтера Петрова </w:t>
      </w:r>
      <w:r>
        <w:rPr>
          <w:rStyle w:val="cat-UserDefined677932326grp-40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обнаружено устройство для курения. Экспресс тест на марихуану показал положительный результат;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Style w:val="cat-UserDefined-2099591579grp-44rplc-64"/>
          <w:rFonts w:ascii="Times New Roman" w:eastAsia="Times New Roman" w:hAnsi="Times New Roman" w:cs="Times New Roman"/>
          <w:sz w:val="28"/>
          <w:szCs w:val="28"/>
        </w:rPr>
        <w:t>Е***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.10.2026,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Петрова </w:t>
      </w:r>
      <w:r>
        <w:rPr>
          <w:rStyle w:val="cat-UserDefined677932326grp-40rplc-6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14.10.2026,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направлением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7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копией справки на физическое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7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76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677932326grp-40rplc-7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16"/>
          <w:szCs w:val="16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Петрова </w:t>
      </w:r>
      <w:r>
        <w:rPr>
          <w:rStyle w:val="cat-UserDefined-950170242grp-34rplc-8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четыре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0412365400055023732606149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950170242grp-34rplc-10">
    <w:name w:val="cat-UserDefined-950170242 grp-34 rplc-10"/>
    <w:basedOn w:val="DefaultParagraphFont"/>
  </w:style>
  <w:style w:type="character" w:customStyle="1" w:styleId="cat-UserDefined-721600466grp-33rplc-11">
    <w:name w:val="cat-UserDefined-721600466 grp-33 rplc-11"/>
    <w:basedOn w:val="DefaultParagraphFont"/>
  </w:style>
  <w:style w:type="character" w:customStyle="1" w:styleId="cat-UserDefined1615795301grp-35rplc-14">
    <w:name w:val="cat-UserDefined1615795301 grp-35 rplc-14"/>
    <w:basedOn w:val="DefaultParagraphFont"/>
  </w:style>
  <w:style w:type="character" w:customStyle="1" w:styleId="cat-UserDefined523492856grp-36rplc-16">
    <w:name w:val="cat-UserDefined523492856 grp-36 rplc-16"/>
    <w:basedOn w:val="DefaultParagraphFont"/>
  </w:style>
  <w:style w:type="character" w:customStyle="1" w:styleId="cat-UserDefined1344157198grp-37rplc-17">
    <w:name w:val="cat-UserDefined1344157198 grp-37 rplc-17"/>
    <w:basedOn w:val="DefaultParagraphFont"/>
  </w:style>
  <w:style w:type="character" w:customStyle="1" w:styleId="cat-UserDefined932732660grp-38rplc-18">
    <w:name w:val="cat-UserDefined932732660 grp-38 rplc-18"/>
    <w:basedOn w:val="DefaultParagraphFont"/>
  </w:style>
  <w:style w:type="character" w:customStyle="1" w:styleId="cat-UserDefined-1878417319grp-39rplc-20">
    <w:name w:val="cat-UserDefined-1878417319 grp-39 rplc-20"/>
    <w:basedOn w:val="DefaultParagraphFont"/>
  </w:style>
  <w:style w:type="character" w:customStyle="1" w:styleId="cat-UserDefined-208466200grp-29rplc-23">
    <w:name w:val="cat-UserDefined-208466200 grp-29 rplc-23"/>
    <w:basedOn w:val="DefaultParagraphFont"/>
  </w:style>
  <w:style w:type="character" w:customStyle="1" w:styleId="cat-UserDefined677932326grp-40rplc-25">
    <w:name w:val="cat-UserDefined677932326 grp-40 rplc-25"/>
    <w:basedOn w:val="DefaultParagraphFont"/>
  </w:style>
  <w:style w:type="character" w:customStyle="1" w:styleId="cat-UserDefined-155084064grp-41rplc-29">
    <w:name w:val="cat-UserDefined-155084064 grp-41 rplc-29"/>
    <w:basedOn w:val="DefaultParagraphFont"/>
  </w:style>
  <w:style w:type="character" w:customStyle="1" w:styleId="cat-UserDefined677932326grp-40rplc-33">
    <w:name w:val="cat-UserDefined677932326 grp-40 rplc-33"/>
    <w:basedOn w:val="DefaultParagraphFont"/>
  </w:style>
  <w:style w:type="character" w:customStyle="1" w:styleId="cat-UserDefined677932326grp-40rplc-35">
    <w:name w:val="cat-UserDefined677932326 grp-40 rplc-35"/>
    <w:basedOn w:val="DefaultParagraphFont"/>
  </w:style>
  <w:style w:type="character" w:customStyle="1" w:styleId="cat-UserDefined677932326grp-40rplc-37">
    <w:name w:val="cat-UserDefined677932326 grp-40 rplc-37"/>
    <w:basedOn w:val="DefaultParagraphFont"/>
  </w:style>
  <w:style w:type="character" w:customStyle="1" w:styleId="cat-UserDefined1519638453grp-43rplc-38">
    <w:name w:val="cat-UserDefined1519638453 grp-43 rplc-38"/>
    <w:basedOn w:val="DefaultParagraphFont"/>
  </w:style>
  <w:style w:type="character" w:customStyle="1" w:styleId="cat-UserDefined677932326grp-40rplc-41">
    <w:name w:val="cat-UserDefined677932326 grp-40 rplc-41"/>
    <w:basedOn w:val="DefaultParagraphFont"/>
  </w:style>
  <w:style w:type="character" w:customStyle="1" w:styleId="cat-UserDefined-155084064grp-41rplc-45">
    <w:name w:val="cat-UserDefined-155084064 grp-41 rplc-45"/>
    <w:basedOn w:val="DefaultParagraphFont"/>
  </w:style>
  <w:style w:type="character" w:customStyle="1" w:styleId="cat-UserDefined677932326grp-40rplc-51">
    <w:name w:val="cat-UserDefined677932326 grp-40 rplc-51"/>
    <w:basedOn w:val="DefaultParagraphFont"/>
  </w:style>
  <w:style w:type="character" w:customStyle="1" w:styleId="cat-UserDefined-2117018997grp-42rplc-52">
    <w:name w:val="cat-UserDefined-2117018997 grp-42 rplc-52"/>
    <w:basedOn w:val="DefaultParagraphFont"/>
  </w:style>
  <w:style w:type="character" w:customStyle="1" w:styleId="cat-UserDefined-2117018997grp-42rplc-54">
    <w:name w:val="cat-UserDefined-2117018997 grp-42 rplc-54"/>
    <w:basedOn w:val="DefaultParagraphFont"/>
  </w:style>
  <w:style w:type="character" w:customStyle="1" w:styleId="cat-UserDefined2105279532grp-45rplc-57">
    <w:name w:val="cat-UserDefined2105279532 grp-45 rplc-57"/>
    <w:basedOn w:val="DefaultParagraphFont"/>
  </w:style>
  <w:style w:type="character" w:customStyle="1" w:styleId="cat-UserDefined-2099591579grp-44rplc-58">
    <w:name w:val="cat-UserDefined-2099591579 grp-44 rplc-58"/>
    <w:basedOn w:val="DefaultParagraphFont"/>
  </w:style>
  <w:style w:type="character" w:customStyle="1" w:styleId="cat-UserDefined-155084064grp-41rplc-60">
    <w:name w:val="cat-UserDefined-155084064 grp-41 rplc-60"/>
    <w:basedOn w:val="DefaultParagraphFont"/>
  </w:style>
  <w:style w:type="character" w:customStyle="1" w:styleId="cat-UserDefined523492856grp-36rplc-61">
    <w:name w:val="cat-UserDefined523492856 grp-36 rplc-61"/>
    <w:basedOn w:val="DefaultParagraphFont"/>
  </w:style>
  <w:style w:type="character" w:customStyle="1" w:styleId="cat-UserDefined677932326grp-40rplc-63">
    <w:name w:val="cat-UserDefined677932326 grp-40 rplc-63"/>
    <w:basedOn w:val="DefaultParagraphFont"/>
  </w:style>
  <w:style w:type="character" w:customStyle="1" w:styleId="cat-UserDefined-2099591579grp-44rplc-64">
    <w:name w:val="cat-UserDefined-2099591579 grp-44 rplc-64"/>
    <w:basedOn w:val="DefaultParagraphFont"/>
  </w:style>
  <w:style w:type="character" w:customStyle="1" w:styleId="cat-UserDefined677932326grp-40rplc-68">
    <w:name w:val="cat-UserDefined677932326 grp-40 rplc-68"/>
    <w:basedOn w:val="DefaultParagraphFont"/>
  </w:style>
  <w:style w:type="character" w:customStyle="1" w:styleId="cat-UserDefined677932326grp-40rplc-72">
    <w:name w:val="cat-UserDefined677932326 grp-40 rplc-72"/>
    <w:basedOn w:val="DefaultParagraphFont"/>
  </w:style>
  <w:style w:type="character" w:customStyle="1" w:styleId="cat-UserDefined677932326grp-40rplc-74">
    <w:name w:val="cat-UserDefined677932326 grp-40 rplc-74"/>
    <w:basedOn w:val="DefaultParagraphFont"/>
  </w:style>
  <w:style w:type="character" w:customStyle="1" w:styleId="cat-UserDefined677932326grp-40rplc-76">
    <w:name w:val="cat-UserDefined677932326 grp-40 rplc-76"/>
    <w:basedOn w:val="DefaultParagraphFont"/>
  </w:style>
  <w:style w:type="character" w:customStyle="1" w:styleId="cat-UserDefined677932326grp-40rplc-78">
    <w:name w:val="cat-UserDefined677932326 grp-40 rplc-78"/>
    <w:basedOn w:val="DefaultParagraphFont"/>
  </w:style>
  <w:style w:type="character" w:customStyle="1" w:styleId="cat-UserDefined-950170242grp-34rplc-80">
    <w:name w:val="cat-UserDefined-950170242 grp-34 rplc-80"/>
    <w:basedOn w:val="DefaultParagraphFont"/>
  </w:style>
  <w:style w:type="character" w:customStyle="1" w:styleId="cat-UserDefinedgrp-46rplc-93">
    <w:name w:val="cat-UserDefined grp-46 rplc-93"/>
    <w:basedOn w:val="DefaultParagraphFont"/>
  </w:style>
  <w:style w:type="character" w:customStyle="1" w:styleId="cat-UserDefinedgrp-47rplc-95">
    <w:name w:val="cat-UserDefined grp-47 rplc-9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